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9B695">
      <w:pPr>
        <w:widowControl/>
        <w:autoSpaceDE w:val="0"/>
        <w:autoSpaceDN w:val="0"/>
        <w:spacing w:before="0" w:after="0" w:line="240" w:lineRule="auto"/>
        <w:ind w:left="0" w:right="0" w:firstLine="0"/>
        <w:jc w:val="center"/>
      </w:pPr>
      <w:r>
        <w:drawing>
          <wp:inline distT="0" distB="0" distL="114300" distR="114300">
            <wp:extent cx="5808980" cy="8212455"/>
            <wp:effectExtent l="0" t="0" r="1270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524F4">
      <w:pPr>
        <w:sectPr>
          <w:pgSz w:w="11909" w:h="16834"/>
          <w:pgMar w:top="0" w:right="0" w:bottom="0" w:left="0" w:header="720" w:footer="720" w:gutter="0"/>
          <w:cols w:space="720" w:num="1"/>
          <w:docGrid w:linePitch="360" w:charSpace="0"/>
        </w:sectPr>
      </w:pPr>
    </w:p>
    <w:p w14:paraId="11AFD19E">
      <w:pPr>
        <w:widowControl/>
        <w:autoSpaceDE w:val="0"/>
        <w:autoSpaceDN w:val="0"/>
        <w:spacing w:before="0" w:after="0" w:line="240" w:lineRule="auto"/>
        <w:ind w:left="0" w:right="0" w:firstLine="0"/>
        <w:jc w:val="center"/>
      </w:pPr>
      <w:r>
        <w:drawing>
          <wp:inline distT="0" distB="0" distL="114300" distR="114300">
            <wp:extent cx="6607175" cy="9340215"/>
            <wp:effectExtent l="0" t="0" r="317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934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BFE7">
      <w:pPr>
        <w:sectPr>
          <w:pgSz w:w="11909" w:h="16834"/>
          <w:pgMar w:top="0" w:right="0" w:bottom="0" w:left="0" w:header="720" w:footer="720" w:gutter="0"/>
          <w:cols w:space="720" w:num="1"/>
          <w:docGrid w:linePitch="360" w:charSpace="0"/>
        </w:sectPr>
      </w:pPr>
    </w:p>
    <w:p w14:paraId="6A917CBC">
      <w:pPr>
        <w:widowControl/>
        <w:autoSpaceDE w:val="0"/>
        <w:autoSpaceDN w:val="0"/>
        <w:spacing w:before="0" w:after="0" w:line="240" w:lineRule="auto"/>
        <w:ind w:left="0" w:right="0" w:firstLine="0"/>
        <w:jc w:val="center"/>
      </w:pPr>
      <w:r>
        <w:drawing>
          <wp:inline distT="0" distB="0" distL="114300" distR="114300">
            <wp:extent cx="6770370" cy="9558020"/>
            <wp:effectExtent l="0" t="0" r="1143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70370" cy="955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82547">
      <w:pPr>
        <w:sectPr>
          <w:pgSz w:w="11923" w:h="16834"/>
          <w:pgMar w:top="0" w:right="0" w:bottom="0" w:left="0" w:header="720" w:footer="720" w:gutter="0"/>
          <w:cols w:space="720" w:num="1"/>
          <w:docGrid w:linePitch="360" w:charSpace="0"/>
        </w:sectPr>
      </w:pPr>
    </w:p>
    <w:p w14:paraId="43FE1D44">
      <w:pPr>
        <w:widowControl/>
        <w:autoSpaceDE w:val="0"/>
        <w:autoSpaceDN w:val="0"/>
        <w:spacing w:before="0" w:after="0" w:line="240" w:lineRule="auto"/>
        <w:ind w:left="0" w:right="0" w:firstLine="0"/>
        <w:jc w:val="center"/>
      </w:pPr>
      <w:r>
        <w:drawing>
          <wp:inline distT="0" distB="0" distL="114300" distR="114300">
            <wp:extent cx="6786245" cy="9580880"/>
            <wp:effectExtent l="0" t="0" r="1460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958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F5248">
      <w:pPr>
        <w:sectPr>
          <w:pgSz w:w="11923" w:h="16834"/>
          <w:pgMar w:top="0" w:right="0" w:bottom="0" w:left="0" w:header="720" w:footer="720" w:gutter="0"/>
          <w:cols w:space="720" w:num="1"/>
          <w:docGrid w:linePitch="360" w:charSpace="0"/>
        </w:sectPr>
      </w:pPr>
    </w:p>
    <w:p w14:paraId="7421A01F">
      <w:pPr>
        <w:widowControl/>
        <w:autoSpaceDE w:val="0"/>
        <w:autoSpaceDN w:val="0"/>
        <w:spacing w:before="0" w:after="0" w:line="240" w:lineRule="auto"/>
        <w:ind w:left="0" w:right="0" w:firstLine="0"/>
        <w:jc w:val="center"/>
        <w:sectPr>
          <w:pgSz w:w="11923" w:h="16834"/>
          <w:pgMar w:top="0" w:right="0" w:bottom="0" w:left="0" w:header="720" w:footer="720" w:gutter="0"/>
          <w:cols w:space="720" w:num="1"/>
          <w:docGrid w:linePitch="360" w:charSpace="0"/>
        </w:sectPr>
      </w:pPr>
      <w:bookmarkStart w:id="0" w:name="_GoBack"/>
      <w:r>
        <w:drawing>
          <wp:inline distT="0" distB="0" distL="114300" distR="114300">
            <wp:extent cx="6659245" cy="9401175"/>
            <wp:effectExtent l="0" t="0" r="825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E828800">
      <w:pPr>
        <w:widowControl/>
        <w:autoSpaceDE w:val="0"/>
        <w:autoSpaceDN w:val="0"/>
        <w:spacing w:before="0" w:after="0" w:line="240" w:lineRule="auto"/>
        <w:ind w:left="0" w:right="0" w:firstLine="0"/>
        <w:jc w:val="both"/>
      </w:pPr>
    </w:p>
    <w:sectPr>
      <w:pgSz w:w="11923" w:h="16834"/>
      <w:pgMar w:top="0" w:right="0" w:bottom="0" w:left="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00004FF" w:usb2="00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MTc4MDM2ZThlMjA0MTNhMTE2M2MwOTVkMDMyM2M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C09A8"/>
    <w:rsid w:val="00FC693F"/>
    <w:rsid w:val="6ACA10D7"/>
    <w:rsid w:val="6CC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小聋瞎 你今天打卡了吗</cp:lastModifiedBy>
  <dcterms:modified xsi:type="dcterms:W3CDTF">2024-11-19T06:41:23Z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769D114A478C492FAB08EFBA4BD1E488_13</vt:lpwstr>
  </property>
</Properties>
</file>